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320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ОФИСНАЯ МЕБЕЛЬ деревянная, инвентарный номер: 00102 /292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ОФИСНАЯ МЕБЕЛЬ деревянная, инвентарный номер: 00102 /292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3533.00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3,53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